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DB566">
      <w:pPr>
        <w:spacing w:after="40" w:line="560" w:lineRule="exact"/>
        <w:jc w:val="both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</w:p>
    <w:p w14:paraId="7814FBA5">
      <w:pPr>
        <w:spacing w:after="4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河南省科学技术馆信息系统服务器采购项目</w:t>
      </w:r>
    </w:p>
    <w:p w14:paraId="5806D0DE">
      <w:pPr>
        <w:spacing w:after="40" w:line="560" w:lineRule="exact"/>
        <w:jc w:val="center"/>
        <w:rPr>
          <w:rFonts w:hint="eastAsia"/>
          <w:bCs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报价单</w:t>
      </w:r>
    </w:p>
    <w:tbl>
      <w:tblPr>
        <w:tblStyle w:val="33"/>
        <w:tblpPr w:leftFromText="180" w:rightFromText="180" w:vertAnchor="text" w:horzAnchor="page" w:tblpX="1482" w:tblpY="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780"/>
        <w:gridCol w:w="2445"/>
        <w:gridCol w:w="900"/>
        <w:gridCol w:w="1062"/>
        <w:gridCol w:w="1002"/>
        <w:gridCol w:w="1002"/>
      </w:tblGrid>
      <w:tr w14:paraId="1D747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28" w:type="dxa"/>
            <w:vAlign w:val="center"/>
          </w:tcPr>
          <w:p w14:paraId="1887AC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名称</w:t>
            </w:r>
          </w:p>
        </w:tc>
        <w:tc>
          <w:tcPr>
            <w:tcW w:w="1780" w:type="dxa"/>
            <w:vAlign w:val="center"/>
          </w:tcPr>
          <w:p w14:paraId="27E1C739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用途</w:t>
            </w:r>
          </w:p>
        </w:tc>
        <w:tc>
          <w:tcPr>
            <w:tcW w:w="2445" w:type="dxa"/>
            <w:vAlign w:val="center"/>
          </w:tcPr>
          <w:p w14:paraId="1BA49985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参数要求</w:t>
            </w:r>
          </w:p>
        </w:tc>
        <w:tc>
          <w:tcPr>
            <w:tcW w:w="900" w:type="dxa"/>
            <w:vAlign w:val="center"/>
          </w:tcPr>
          <w:p w14:paraId="14A2458E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数量</w:t>
            </w:r>
          </w:p>
        </w:tc>
        <w:tc>
          <w:tcPr>
            <w:tcW w:w="1062" w:type="dxa"/>
            <w:vAlign w:val="center"/>
          </w:tcPr>
          <w:p w14:paraId="305321F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单价（元）</w:t>
            </w:r>
          </w:p>
        </w:tc>
        <w:tc>
          <w:tcPr>
            <w:tcW w:w="1002" w:type="dxa"/>
            <w:vAlign w:val="center"/>
          </w:tcPr>
          <w:p w14:paraId="0049EDBA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总价（元）</w:t>
            </w:r>
          </w:p>
        </w:tc>
        <w:tc>
          <w:tcPr>
            <w:tcW w:w="1002" w:type="dxa"/>
            <w:vAlign w:val="center"/>
          </w:tcPr>
          <w:p w14:paraId="2F319D83">
            <w:pPr>
              <w:spacing w:after="0" w:line="240" w:lineRule="auto"/>
              <w:jc w:val="center"/>
              <w:rPr>
                <w:rFonts w:hint="eastAsia" w:ascii="黑体" w:hAnsi="黑体" w:eastAsia="黑体"/>
                <w:b/>
                <w:sz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1"/>
                <w:lang w:eastAsia="zh-CN"/>
              </w:rPr>
              <w:t>备注</w:t>
            </w:r>
          </w:p>
        </w:tc>
      </w:tr>
      <w:tr w14:paraId="7A28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428" w:type="dxa"/>
            <w:vAlign w:val="center"/>
          </w:tcPr>
          <w:p w14:paraId="17714DE5">
            <w:pPr>
              <w:spacing w:after="0"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网络安全</w:t>
            </w:r>
            <w:r>
              <w:rPr>
                <w:rFonts w:hint="eastAsia"/>
                <w:sz w:val="24"/>
                <w:szCs w:val="24"/>
                <w:lang w:eastAsia="zh-CN"/>
              </w:rPr>
              <w:t>支撑</w:t>
            </w:r>
            <w:r>
              <w:rPr>
                <w:sz w:val="24"/>
                <w:szCs w:val="24"/>
              </w:rPr>
              <w:t>服务器</w:t>
            </w:r>
          </w:p>
        </w:tc>
        <w:tc>
          <w:tcPr>
            <w:tcW w:w="1780" w:type="dxa"/>
            <w:vAlign w:val="center"/>
          </w:tcPr>
          <w:p w14:paraId="70C617AA">
            <w:pPr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部署终端杀毒软件服务资源</w:t>
            </w:r>
          </w:p>
        </w:tc>
        <w:tc>
          <w:tcPr>
            <w:tcW w:w="2445" w:type="dxa"/>
            <w:vAlign w:val="center"/>
          </w:tcPr>
          <w:p w14:paraId="7A86CDEA">
            <w:pPr>
              <w:wordWrap w:val="0"/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机架式；处理器不低于4核；内存不低于8GB；系统盘及存储不低于500GB</w:t>
            </w:r>
          </w:p>
        </w:tc>
        <w:tc>
          <w:tcPr>
            <w:tcW w:w="900" w:type="dxa"/>
            <w:vAlign w:val="center"/>
          </w:tcPr>
          <w:p w14:paraId="20967F4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sz w:val="21"/>
              </w:rPr>
              <w:t>1台</w:t>
            </w:r>
          </w:p>
        </w:tc>
        <w:tc>
          <w:tcPr>
            <w:tcW w:w="1062" w:type="dxa"/>
          </w:tcPr>
          <w:p w14:paraId="489D5E3F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</w:tcPr>
          <w:p w14:paraId="58356B1B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  <w:vAlign w:val="center"/>
          </w:tcPr>
          <w:p w14:paraId="145ACAF2">
            <w:pPr>
              <w:wordWrap w:val="0"/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实际参数可另附页作详细说明</w:t>
            </w:r>
          </w:p>
        </w:tc>
      </w:tr>
      <w:tr w14:paraId="706F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</w:trPr>
        <w:tc>
          <w:tcPr>
            <w:tcW w:w="1428" w:type="dxa"/>
            <w:vAlign w:val="center"/>
          </w:tcPr>
          <w:p w14:paraId="793C4006">
            <w:pPr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信息化运维</w:t>
            </w:r>
            <w:r>
              <w:rPr>
                <w:rFonts w:hint="eastAsia"/>
                <w:sz w:val="24"/>
                <w:szCs w:val="24"/>
                <w:lang w:eastAsia="zh-CN"/>
              </w:rPr>
              <w:t>平台</w:t>
            </w:r>
            <w:r>
              <w:rPr>
                <w:sz w:val="24"/>
                <w:szCs w:val="24"/>
                <w:lang w:eastAsia="zh-CN"/>
              </w:rPr>
              <w:t>服务器</w:t>
            </w:r>
          </w:p>
        </w:tc>
        <w:tc>
          <w:tcPr>
            <w:tcW w:w="1780" w:type="dxa"/>
            <w:vAlign w:val="center"/>
          </w:tcPr>
          <w:p w14:paraId="177113F4">
            <w:pPr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部署信息化运维管理平台，集业务、数据库、存储于一体</w:t>
            </w:r>
          </w:p>
        </w:tc>
        <w:tc>
          <w:tcPr>
            <w:tcW w:w="2445" w:type="dxa"/>
            <w:vAlign w:val="center"/>
          </w:tcPr>
          <w:p w14:paraId="68172F29">
            <w:pPr>
              <w:wordWrap w:val="0"/>
              <w:spacing w:after="0" w:line="24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机架式；操作系统Windows Server 2016以上版本；处理器不低于Intel Xeon Silver 4310（2.10GHz）；内存不低于128GB；600GB SSD不少于2块，6TB SATA硬盘不少于4块</w:t>
            </w:r>
          </w:p>
        </w:tc>
        <w:tc>
          <w:tcPr>
            <w:tcW w:w="900" w:type="dxa"/>
            <w:vAlign w:val="center"/>
          </w:tcPr>
          <w:p w14:paraId="5C79289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sz w:val="21"/>
              </w:rPr>
              <w:t>1台</w:t>
            </w:r>
          </w:p>
        </w:tc>
        <w:tc>
          <w:tcPr>
            <w:tcW w:w="1062" w:type="dxa"/>
          </w:tcPr>
          <w:p w14:paraId="2F16E387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</w:tcPr>
          <w:p w14:paraId="1C236E23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  <w:vAlign w:val="center"/>
          </w:tcPr>
          <w:p w14:paraId="1645021E">
            <w:pPr>
              <w:wordWrap w:val="0"/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实际参数可另附页作详细说明</w:t>
            </w:r>
          </w:p>
        </w:tc>
      </w:tr>
      <w:tr w14:paraId="4E48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 w14:paraId="6E152683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合计</w:t>
            </w:r>
          </w:p>
        </w:tc>
        <w:tc>
          <w:tcPr>
            <w:tcW w:w="1780" w:type="dxa"/>
          </w:tcPr>
          <w:p w14:paraId="3C7372CA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sz w:val="24"/>
                <w:szCs w:val="24"/>
              </w:rPr>
              <w:t>含运输安装及税费等</w:t>
            </w:r>
          </w:p>
        </w:tc>
        <w:tc>
          <w:tcPr>
            <w:tcW w:w="5409" w:type="dxa"/>
            <w:gridSpan w:val="4"/>
          </w:tcPr>
          <w:p w14:paraId="34078B52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002" w:type="dxa"/>
          </w:tcPr>
          <w:p w14:paraId="20789DC3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5FDB3764">
      <w:pPr>
        <w:rPr>
          <w:rFonts w:hint="eastAsia"/>
        </w:rPr>
      </w:pPr>
    </w:p>
    <w:p w14:paraId="77E8D390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单位名称（盖章）：</w:t>
      </w:r>
    </w:p>
    <w:p w14:paraId="3A092C28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报价单位联系人：</w:t>
      </w:r>
    </w:p>
    <w:p w14:paraId="0CEFC34A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报价单位联系电话：</w:t>
      </w:r>
    </w:p>
    <w:p w14:paraId="6523AFAB">
      <w:pPr>
        <w:spacing w:after="40"/>
        <w:jc w:val="right"/>
        <w:rPr>
          <w:rFonts w:hint="eastAsia"/>
        </w:rPr>
      </w:pPr>
    </w:p>
    <w:p w14:paraId="25171F65">
      <w:pPr>
        <w:spacing w:after="0" w:line="5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5" w:type="default"/>
      <w:pgSz w:w="12240" w:h="15840"/>
      <w:pgMar w:top="1701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24E9C2-63B4-4EDA-8C09-4F6DB64B2A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EBAFE282-247B-4CA1-980C-D64EAF9BA887}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861BC9-1600-4242-AEC7-5F9313CBFC8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60D13B2-7538-4808-B3B3-A185C68DB34A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5EE5CDA2-8AC3-4CE8-8FFF-A75940AA77F1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1DAF5">
    <w:pPr>
      <w:pStyle w:val="2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4CCB"/>
    <w:rsid w:val="0015074B"/>
    <w:rsid w:val="0029639D"/>
    <w:rsid w:val="00326F90"/>
    <w:rsid w:val="007457C0"/>
    <w:rsid w:val="008C0082"/>
    <w:rsid w:val="00AA1D8D"/>
    <w:rsid w:val="00B47730"/>
    <w:rsid w:val="00C15B70"/>
    <w:rsid w:val="00CB0664"/>
    <w:rsid w:val="00FC693F"/>
    <w:rsid w:val="17791F28"/>
    <w:rsid w:val="18AB29C3"/>
    <w:rsid w:val="1DC3602A"/>
    <w:rsid w:val="1EC76F53"/>
    <w:rsid w:val="227516D0"/>
    <w:rsid w:val="2A992557"/>
    <w:rsid w:val="2F68417B"/>
    <w:rsid w:val="35931E3C"/>
    <w:rsid w:val="5160351D"/>
    <w:rsid w:val="5C3744D8"/>
    <w:rsid w:val="5DF32A02"/>
    <w:rsid w:val="5F761901"/>
    <w:rsid w:val="6EB8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1412</Words>
  <Characters>1518</Characters>
  <Lines>67</Lines>
  <Paragraphs>52</Paragraphs>
  <TotalTime>1</TotalTime>
  <ScaleCrop>false</ScaleCrop>
  <LinksUpToDate>false</LinksUpToDate>
  <CharactersWithSpaces>1534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不想起名字_666</cp:lastModifiedBy>
  <dcterms:modified xsi:type="dcterms:W3CDTF">2026-09-15T03:50:12Z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eyJoZGlkIjoiZTZhNTA1NjBkYTg3YzAyMDc3Y2UyYjMyOWE4MTU0NWYiLCJ1c2VySWQiOiIzMjI2NTg1MTAifQ==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513D8127DF414BA2B39B743AA3A1B37B_13</vt:lpwstr>
  </property>
  <property fmtid="{D5CDD505-2E9C-101B-9397-08002B2CF9AE}" pid="5" name="AIGC">
    <vt:lpwstr>{"Label":"1","ContentProducer":"001191440300708461136T1WFUO","ProduceID":"e76adff113ea03bc11e88b477d24b273-ABWh","ReservedCode1":"{\"Type\":\" TC260PG\",\"Version\":1,\"Bindings\":[{\"Type\":\"soft\",\"AlgID\":\"sm3\",\"Value\":\"62dbb627f3c61cc09b2e41eb62f25b2cee7685716a0e6abfb73a534ae8226af2\"},{\"Type\":\"hash\",\"AlgID\":\"sm3\",\"Value\":\"9bb29c1afafae257178edf956c19502ef655bee4bbe5c1f2ed9fb534c13c722a\"}],\"PubSD\":[{\"Type\":\"DS\",\"AlgID\":\"sm2\",\"TBSData\":{\"Type\":\"Binding\",\"BType\":\"hash\"},\"Signature\":\"304502202f4069473d49518be57ece6f0d517cc0c56e64919a2df808664d719ffe7acd85022100cbd43ab4823505eb963295897ac7edceed1ae3630e8bef9b5d1f4b4a20688506\"},{\"Type\":\"PubKey\",\"AlgID\":\"sm2\",\"KeyValue\":\"0407f79b28a17a752b3aae4305c98b48978213832729a2571850b1310b2bc9fe8fee039ccf25ebfeac27502414d9fcef792d777183c98893d226171c2f7a3289a2\"}],\"Extension\":{\"Timestamp\":1789272418,\"KeyVersion\":\"v1-TxLeOmf7bqU223\"}}","ContentPropagator":"001191440300708461136T1WFUO","PropagateID":"e76adff113ea03bc11e88b477d24b273-ABWh","ReservedCode2":"{\"Type\":\" TC260PG\",\"Version\":1,\"Bindings\":[{\"Type\":\"soft\",\"AlgID\":\"sm3\",\"Value\":\"62dbb627f3c61cc09b2e41eb62f25b2cee7685716a0e6abfb73a534ae8226af2\"},{\"Type\":\"hash\",\"AlgID\":\"sm3\",\"Value\":\"9bb29c1afafae257178edf956c19502ef655bee4bbe5c1f2ed9fb534c13c722a\"}],\"PubSD\":[{\"Type\":\"DS\",\"AlgID\":\"sm2\",\"TBSData\":{\"Type\":\"Binding\",\"BType\":\"hash\"},\"Signature\":\"3045022100d8780c680814ece69a0687f789f4dad9ab26af0d5d742d83418a3abc409e8cf502203db3b708d14853662c45628a6afb4bf7964736371b0c8f8d87b55eda61417abb\"},{\"Type\":\"PubKey\",\"AlgID\":\"sm2\",\"KeyValue\":\"0407f79b28a17a752b3aae4305c98b48978213832729a2571850b1310b2bc9fe8fee039ccf25ebfeac27502414d9fcef792d777183c98893d226171c2f7a3289a2\"}],\"Extension\":{\"Timestamp\":1789272418,\"KeyVersion\":\"v1-TxLeOmf7bqU223\"}}"}</vt:lpwstr>
  </property>
</Properties>
</file>